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1007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5363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Врио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Ильяса </w:t>
      </w:r>
      <w:r>
        <w:rPr>
          <w:rFonts w:ascii="Times New Roman" w:eastAsia="Times New Roman" w:hAnsi="Times New Roman" w:cs="Times New Roman"/>
          <w:sz w:val="27"/>
          <w:szCs w:val="27"/>
        </w:rPr>
        <w:t>Ильнуровича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ся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Низамов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 мул. Эстонских дорожников, д. 26, кв. 50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4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Низамов И.И. вину признал, просил назначить мягкое наказание, обязуется штраф оплатить.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Style w:val="cat-UserDefinedgrp-34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ст.12.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«Об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</w:t>
      </w:r>
      <w:r>
        <w:rPr>
          <w:rFonts w:ascii="Times New Roman" w:eastAsia="Times New Roman" w:hAnsi="Times New Roman" w:cs="Times New Roman"/>
          <w:sz w:val="27"/>
          <w:szCs w:val="27"/>
        </w:rPr>
        <w:t>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5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Низамова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Ильяса </w:t>
      </w:r>
      <w:r>
        <w:rPr>
          <w:rFonts w:ascii="Times New Roman" w:eastAsia="Times New Roman" w:hAnsi="Times New Roman" w:cs="Times New Roman"/>
          <w:sz w:val="27"/>
          <w:szCs w:val="27"/>
        </w:rPr>
        <w:t>Ильнуровича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600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Низамову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И.И.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155010072620175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1007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Копия верна.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С.В.Михеева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19">
    <w:name w:val="cat-UserDefined grp-34 rplc-19"/>
    <w:basedOn w:val="DefaultParagraphFont"/>
  </w:style>
  <w:style w:type="character" w:customStyle="1" w:styleId="cat-UserDefinedgrp-34rplc-23">
    <w:name w:val="cat-UserDefined grp-34 rplc-23"/>
    <w:basedOn w:val="DefaultParagraphFont"/>
  </w:style>
  <w:style w:type="character" w:customStyle="1" w:styleId="cat-UserDefinedgrp-35rplc-26">
    <w:name w:val="cat-UserDefined grp-35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